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863C1C" w14:textId="77777777" w:rsidR="0008636B" w:rsidRDefault="0008636B">
      <w:pPr>
        <w:pBdr>
          <w:top w:val="nil"/>
          <w:left w:val="nil"/>
          <w:bottom w:val="nil"/>
          <w:right w:val="nil"/>
          <w:between w:val="nil"/>
        </w:pBdr>
      </w:pPr>
    </w:p>
    <w:p w14:paraId="11BCC236" w14:textId="77777777" w:rsidR="0008636B" w:rsidRDefault="00000000">
      <w:pPr>
        <w:pBdr>
          <w:top w:val="nil"/>
          <w:left w:val="nil"/>
          <w:bottom w:val="nil"/>
          <w:right w:val="nil"/>
          <w:between w:val="nil"/>
        </w:pBdr>
        <w:jc w:val="center"/>
        <w:rPr>
          <w:b/>
          <w:u w:val="single"/>
        </w:rPr>
      </w:pPr>
      <w:r>
        <w:rPr>
          <w:b/>
          <w:u w:val="single"/>
        </w:rPr>
        <w:t>Stoke Hill Federation</w:t>
      </w:r>
    </w:p>
    <w:p w14:paraId="11734266" w14:textId="77777777" w:rsidR="0008636B" w:rsidRDefault="00000000">
      <w:pPr>
        <w:pBdr>
          <w:top w:val="nil"/>
          <w:left w:val="nil"/>
          <w:bottom w:val="nil"/>
          <w:right w:val="nil"/>
          <w:between w:val="nil"/>
        </w:pBdr>
        <w:jc w:val="center"/>
        <w:rPr>
          <w:b/>
          <w:u w:val="single"/>
        </w:rPr>
      </w:pPr>
      <w:r>
        <w:rPr>
          <w:b/>
          <w:u w:val="single"/>
        </w:rPr>
        <w:t>Class Teacher:  Job Description and Person Specification</w:t>
      </w:r>
    </w:p>
    <w:p w14:paraId="0DC7000D" w14:textId="77777777" w:rsidR="0008636B" w:rsidRDefault="0008636B">
      <w:pPr>
        <w:pBdr>
          <w:top w:val="nil"/>
          <w:left w:val="nil"/>
          <w:bottom w:val="nil"/>
          <w:right w:val="nil"/>
          <w:between w:val="nil"/>
        </w:pBdr>
        <w:jc w:val="center"/>
        <w:rPr>
          <w:b/>
          <w:u w:val="single"/>
        </w:rPr>
      </w:pPr>
    </w:p>
    <w:p w14:paraId="2659A0A8"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b/>
          <w:color w:val="000000"/>
        </w:rPr>
        <w:t>Responsible to:</w:t>
      </w:r>
      <w:r>
        <w:rPr>
          <w:rFonts w:ascii="Century Gothic" w:eastAsia="Century Gothic" w:hAnsi="Century Gothic" w:cs="Century Gothic"/>
          <w:color w:val="000000"/>
        </w:rPr>
        <w:t xml:space="preserve"> </w:t>
      </w:r>
      <w:r>
        <w:rPr>
          <w:rFonts w:ascii="Century Gothic" w:eastAsia="Century Gothic" w:hAnsi="Century Gothic" w:cs="Century Gothic"/>
          <w:color w:val="000000"/>
        </w:rPr>
        <w:tab/>
        <w:t xml:space="preserve">Head of School / Executive Headteacher </w:t>
      </w:r>
    </w:p>
    <w:p w14:paraId="57750DC5"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Introduction:</w:t>
      </w:r>
    </w:p>
    <w:p w14:paraId="409E1602"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This job description should be read in conjunction with the current School Teachers’ Pay and Conditions Document (STPCD) and the provisions of that document will apply to the post holder.  The performance of all the duties and responsibilities shown below will be under the reasonable direction of the Head of School / Executive Headteacher, or other Senior Manager if appropriate, who will be mindful of their duty to ensure that the postholder has a reasonable workload and sufficient support to carry out the duties of the post.</w:t>
      </w:r>
    </w:p>
    <w:p w14:paraId="0BBF2398"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This job description will be reviewed in accordance with the pay policy. The school’s Grievance Procedure will be used to resolve any dispute arising out of the job description. </w:t>
      </w:r>
    </w:p>
    <w:p w14:paraId="3EC54207"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b/>
          <w:color w:val="000000"/>
        </w:rPr>
        <w:t>General Duties</w:t>
      </w:r>
      <w:r>
        <w:rPr>
          <w:rFonts w:ascii="Century Gothic" w:eastAsia="Century Gothic" w:hAnsi="Century Gothic" w:cs="Century Gothic"/>
          <w:color w:val="000000"/>
        </w:rPr>
        <w:t xml:space="preserve"> </w:t>
      </w:r>
    </w:p>
    <w:p w14:paraId="3082EF25"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You will be expected to carry out the professional duties of a teacher as outlined in the School Teachers’ Pay and Conditions Document currently in operation, or any subsequent legislation. </w:t>
      </w:r>
    </w:p>
    <w:p w14:paraId="2A1D27CC"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 xml:space="preserve">Job Purpose </w:t>
      </w:r>
    </w:p>
    <w:p w14:paraId="3B8C904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plan, implement and deliver an appropriately broad, balanced, relevant and differentiated curriculum for pupils. </w:t>
      </w:r>
    </w:p>
    <w:p w14:paraId="1A87E576"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monitor and support the overall progress and development of pupils as a class teacher. </w:t>
      </w:r>
    </w:p>
    <w:p w14:paraId="6A7AA865"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facilitate and encourage a learning experience which provides pupils with the opportunity to achieve their individual potential. </w:t>
      </w:r>
    </w:p>
    <w:p w14:paraId="7E9B244C"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contribute to raising standards of pupil attainment and achievement. </w:t>
      </w:r>
    </w:p>
    <w:p w14:paraId="20CC703F"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share and support the school’s responsibility to provide and monitor opportunities for the personal and academic development of children and young people. </w:t>
      </w:r>
    </w:p>
    <w:p w14:paraId="5DFAE572"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 xml:space="preserve">Responsibilities </w:t>
      </w:r>
    </w:p>
    <w:p w14:paraId="7D4127F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Planning well-structured, relevant lessons. </w:t>
      </w:r>
    </w:p>
    <w:p w14:paraId="47A741F7"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Taking responsibility </w:t>
      </w:r>
      <w:r>
        <w:rPr>
          <w:rFonts w:ascii="Century Gothic" w:eastAsia="Century Gothic" w:hAnsi="Century Gothic" w:cs="Century Gothic"/>
        </w:rPr>
        <w:t>for their own</w:t>
      </w:r>
      <w:r>
        <w:rPr>
          <w:rFonts w:ascii="Century Gothic" w:eastAsia="Century Gothic" w:hAnsi="Century Gothic" w:cs="Century Gothic"/>
          <w:color w:val="000000"/>
        </w:rPr>
        <w:t xml:space="preserve"> professional development and ensuring best practice in classroom teaching and learning. </w:t>
      </w:r>
    </w:p>
    <w:p w14:paraId="769A77B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Keeping subject knowledge up to date.</w:t>
      </w:r>
    </w:p>
    <w:p w14:paraId="1EEFC9A1"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Contributing to the development of the curriculum and resources. </w:t>
      </w:r>
    </w:p>
    <w:p w14:paraId="7016DBA9"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Attending whole school, phase and year team meetings. </w:t>
      </w:r>
    </w:p>
    <w:p w14:paraId="37F5C8BF"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Providing extra-curricular opportunities that are an essential part of subject provision. </w:t>
      </w:r>
    </w:p>
    <w:p w14:paraId="6B232605"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b/>
          <w:color w:val="000000"/>
        </w:rPr>
        <w:t>Teaching &amp; Learning</w:t>
      </w:r>
      <w:r>
        <w:rPr>
          <w:rFonts w:ascii="Century Gothic" w:eastAsia="Century Gothic" w:hAnsi="Century Gothic" w:cs="Century Gothic"/>
          <w:color w:val="000000"/>
        </w:rPr>
        <w:t xml:space="preserve"> </w:t>
      </w:r>
    </w:p>
    <w:p w14:paraId="3E767777"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Carry out teaching duties in accordance with the school’s curriculum, the EYFS Framework and the Teaching Standards. </w:t>
      </w:r>
    </w:p>
    <w:p w14:paraId="61D1EE90"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Be able to work independently in planning and delivering high quality lessons. </w:t>
      </w:r>
    </w:p>
    <w:p w14:paraId="4DB9FE73"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Work with Teaching Assistants by clearly directing and monitoring their work with pupils. </w:t>
      </w:r>
    </w:p>
    <w:p w14:paraId="73637072"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Set targets for pupil attainment levels based on effective use of data and incorporate suitable </w:t>
      </w:r>
      <w:r>
        <w:rPr>
          <w:rFonts w:ascii="Century Gothic" w:eastAsia="Century Gothic" w:hAnsi="Century Gothic" w:cs="Century Gothic"/>
        </w:rPr>
        <w:t>challenges</w:t>
      </w:r>
      <w:r>
        <w:rPr>
          <w:rFonts w:ascii="Century Gothic" w:eastAsia="Century Gothic" w:hAnsi="Century Gothic" w:cs="Century Gothic"/>
          <w:color w:val="000000"/>
        </w:rPr>
        <w:t xml:space="preserve">. </w:t>
      </w:r>
    </w:p>
    <w:p w14:paraId="48DDAA1E"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Have a solid and up to date knowledge of child development and the EYFS Framework. </w:t>
      </w:r>
    </w:p>
    <w:p w14:paraId="7AD41F8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Understand the importance of developing the outdoor and indoor environments to enable opportunities for learning in the EYFS. </w:t>
      </w:r>
    </w:p>
    <w:p w14:paraId="36CA8E0E"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 xml:space="preserve">Assessing &amp; Reporting </w:t>
      </w:r>
    </w:p>
    <w:p w14:paraId="13B88D6C"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Provide feedback to pupils that is timely, pertinent and helps them to progress. </w:t>
      </w:r>
    </w:p>
    <w:p w14:paraId="2A163603"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Set learning and achievement targets and monitor progress towards those targets including keeping accurate records of progress. </w:t>
      </w:r>
    </w:p>
    <w:p w14:paraId="3122D966"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Review the attainment outcomes of pupils taught, and assess and quantify the impact of own teaching</w:t>
      </w:r>
      <w:r>
        <w:rPr>
          <w:rFonts w:ascii="Century Gothic" w:eastAsia="Century Gothic" w:hAnsi="Century Gothic" w:cs="Century Gothic"/>
        </w:rPr>
        <w:t xml:space="preserve"> on pupils’ learning.</w:t>
      </w:r>
    </w:p>
    <w:p w14:paraId="20FADC66"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Complete reports for pupils as part of the school reporting cycle. </w:t>
      </w:r>
    </w:p>
    <w:p w14:paraId="52E5ED53"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Liaise with parents/carers and attend consultation evenings as required. </w:t>
      </w:r>
    </w:p>
    <w:p w14:paraId="59CE72CD"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Work within the Code of Practice relating to Special Educational Needs. </w:t>
      </w:r>
    </w:p>
    <w:p w14:paraId="601700A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Understand and have experience of accurately assessing within the EYFS expectations. </w:t>
      </w:r>
    </w:p>
    <w:p w14:paraId="6D81133B"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 xml:space="preserve">Standards &amp; Quality Assurance </w:t>
      </w:r>
    </w:p>
    <w:p w14:paraId="0BCBB559"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Support the aims and ethos of the school. </w:t>
      </w:r>
    </w:p>
    <w:p w14:paraId="20F8D500"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Awareness of national developments relevant to EYFS and best practice. </w:t>
      </w:r>
    </w:p>
    <w:p w14:paraId="05102749"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Comply with the Federation’s Health and Safety Policy and undertake risk  assessments as appropriate. </w:t>
      </w:r>
    </w:p>
    <w:p w14:paraId="57BFDD8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Undertake any other duties as specified by the STPCD and/or Headteacher not mentioned above. </w:t>
      </w:r>
    </w:p>
    <w:p w14:paraId="76A28537"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w:t>
      </w:r>
    </w:p>
    <w:p w14:paraId="53DD94E0"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Employees are expected to be courteous to colleagues and provide a welcoming environment to visitors and telephone callers. The school will endeavour to make any necessary reasonable adjustments to the job and the working environment to enable access to employment opportunities for all. </w:t>
      </w:r>
    </w:p>
    <w:p w14:paraId="76A545FD"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rPr>
      </w:pPr>
      <w:r>
        <w:br w:type="page"/>
      </w:r>
    </w:p>
    <w:p w14:paraId="3D7AFB56" w14:textId="77777777" w:rsidR="0008636B" w:rsidRDefault="0008636B">
      <w:pPr>
        <w:pBdr>
          <w:top w:val="nil"/>
          <w:left w:val="nil"/>
          <w:bottom w:val="nil"/>
          <w:right w:val="nil"/>
          <w:between w:val="nil"/>
        </w:pBdr>
        <w:spacing w:after="200" w:line="240" w:lineRule="auto"/>
        <w:jc w:val="left"/>
        <w:rPr>
          <w:rFonts w:ascii="Century Gothic" w:eastAsia="Century Gothic" w:hAnsi="Century Gothic" w:cs="Century Gothic"/>
        </w:rPr>
      </w:pPr>
    </w:p>
    <w:p w14:paraId="3208F8F8" w14:textId="77777777" w:rsidR="0008636B" w:rsidRDefault="00000000">
      <w:pPr>
        <w:pBdr>
          <w:top w:val="nil"/>
          <w:left w:val="nil"/>
          <w:bottom w:val="nil"/>
          <w:right w:val="nil"/>
          <w:between w:val="nil"/>
        </w:pBdr>
        <w:jc w:val="center"/>
        <w:rPr>
          <w:b/>
          <w:u w:val="single"/>
        </w:rPr>
      </w:pPr>
      <w:r>
        <w:rPr>
          <w:b/>
          <w:u w:val="single"/>
        </w:rPr>
        <w:t>Person Specification – Class Teacher</w:t>
      </w:r>
    </w:p>
    <w:p w14:paraId="1D441D0F" w14:textId="77777777" w:rsidR="0008636B" w:rsidRDefault="00000000">
      <w:pPr>
        <w:pBdr>
          <w:top w:val="nil"/>
          <w:left w:val="nil"/>
          <w:bottom w:val="nil"/>
          <w:right w:val="nil"/>
          <w:between w:val="nil"/>
        </w:pBdr>
        <w:jc w:val="left"/>
        <w:rPr>
          <w:u w:val="single"/>
        </w:rPr>
      </w:pPr>
      <w:r>
        <w:rPr>
          <w:b/>
          <w:u w:val="single"/>
        </w:rPr>
        <w:t xml:space="preserve"> </w:t>
      </w:r>
    </w:p>
    <w:p w14:paraId="591B8F8E" w14:textId="77777777" w:rsidR="0008636B" w:rsidRDefault="0008636B">
      <w:pPr>
        <w:pBdr>
          <w:top w:val="nil"/>
          <w:left w:val="nil"/>
          <w:bottom w:val="nil"/>
          <w:right w:val="nil"/>
          <w:between w:val="nil"/>
        </w:pBdr>
        <w:jc w:val="center"/>
      </w:pPr>
    </w:p>
    <w:tbl>
      <w:tblPr>
        <w:tblStyle w:val="a0"/>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2355"/>
        <w:gridCol w:w="2145"/>
      </w:tblGrid>
      <w:tr w:rsidR="0008636B" w14:paraId="09CA3250" w14:textId="77777777">
        <w:trPr>
          <w:trHeight w:val="220"/>
        </w:trPr>
        <w:tc>
          <w:tcPr>
            <w:tcW w:w="9600" w:type="dxa"/>
            <w:gridSpan w:val="3"/>
            <w:shd w:val="clear" w:color="auto" w:fill="009999"/>
          </w:tcPr>
          <w:p w14:paraId="115F22E4" w14:textId="77777777" w:rsidR="0008636B" w:rsidRDefault="00000000">
            <w:pPr>
              <w:pBdr>
                <w:top w:val="nil"/>
                <w:left w:val="nil"/>
                <w:bottom w:val="nil"/>
                <w:right w:val="nil"/>
                <w:between w:val="nil"/>
              </w:pBdr>
              <w:spacing w:line="240" w:lineRule="auto"/>
            </w:pPr>
            <w:r>
              <w:rPr>
                <w:b/>
              </w:rPr>
              <w:t>Job Title:  Class Teacher</w:t>
            </w:r>
          </w:p>
        </w:tc>
      </w:tr>
      <w:tr w:rsidR="0008636B" w14:paraId="69905ADB" w14:textId="77777777">
        <w:tc>
          <w:tcPr>
            <w:tcW w:w="5100" w:type="dxa"/>
            <w:shd w:val="clear" w:color="auto" w:fill="auto"/>
          </w:tcPr>
          <w:p w14:paraId="2CF8E45B" w14:textId="77777777" w:rsidR="0008636B" w:rsidRDefault="0008636B">
            <w:pPr>
              <w:pBdr>
                <w:top w:val="nil"/>
                <w:left w:val="nil"/>
                <w:bottom w:val="nil"/>
                <w:right w:val="nil"/>
                <w:between w:val="nil"/>
              </w:pBdr>
              <w:spacing w:line="240" w:lineRule="auto"/>
            </w:pPr>
          </w:p>
        </w:tc>
        <w:tc>
          <w:tcPr>
            <w:tcW w:w="2355" w:type="dxa"/>
            <w:shd w:val="clear" w:color="auto" w:fill="auto"/>
          </w:tcPr>
          <w:p w14:paraId="635D40DC" w14:textId="77777777" w:rsidR="0008636B" w:rsidRDefault="00000000">
            <w:pPr>
              <w:pBdr>
                <w:top w:val="nil"/>
                <w:left w:val="nil"/>
                <w:bottom w:val="nil"/>
                <w:right w:val="nil"/>
                <w:between w:val="nil"/>
              </w:pBdr>
              <w:spacing w:line="240" w:lineRule="auto"/>
              <w:jc w:val="center"/>
              <w:rPr>
                <w:b/>
              </w:rPr>
            </w:pPr>
            <w:r>
              <w:rPr>
                <w:b/>
              </w:rPr>
              <w:t>Essential</w:t>
            </w:r>
          </w:p>
        </w:tc>
        <w:tc>
          <w:tcPr>
            <w:tcW w:w="2145" w:type="dxa"/>
            <w:shd w:val="clear" w:color="auto" w:fill="auto"/>
          </w:tcPr>
          <w:p w14:paraId="0B8E34E8" w14:textId="77777777" w:rsidR="0008636B" w:rsidRDefault="00000000">
            <w:pPr>
              <w:pBdr>
                <w:top w:val="nil"/>
                <w:left w:val="nil"/>
                <w:bottom w:val="nil"/>
                <w:right w:val="nil"/>
                <w:between w:val="nil"/>
              </w:pBdr>
              <w:spacing w:line="240" w:lineRule="auto"/>
              <w:jc w:val="center"/>
              <w:rPr>
                <w:b/>
              </w:rPr>
            </w:pPr>
            <w:r>
              <w:rPr>
                <w:b/>
              </w:rPr>
              <w:t>Desirable</w:t>
            </w:r>
          </w:p>
        </w:tc>
      </w:tr>
      <w:tr w:rsidR="0008636B" w14:paraId="605BDB81" w14:textId="77777777">
        <w:trPr>
          <w:trHeight w:val="220"/>
        </w:trPr>
        <w:tc>
          <w:tcPr>
            <w:tcW w:w="9600" w:type="dxa"/>
            <w:gridSpan w:val="3"/>
            <w:shd w:val="clear" w:color="auto" w:fill="auto"/>
          </w:tcPr>
          <w:p w14:paraId="61FA74B3" w14:textId="77777777" w:rsidR="0008636B" w:rsidRDefault="00000000">
            <w:pPr>
              <w:pBdr>
                <w:top w:val="nil"/>
                <w:left w:val="nil"/>
                <w:bottom w:val="nil"/>
                <w:right w:val="nil"/>
                <w:between w:val="nil"/>
              </w:pBdr>
              <w:spacing w:line="240" w:lineRule="auto"/>
            </w:pPr>
            <w:r>
              <w:rPr>
                <w:b/>
              </w:rPr>
              <w:t xml:space="preserve">Education and Qualifications </w:t>
            </w:r>
          </w:p>
        </w:tc>
      </w:tr>
      <w:tr w:rsidR="0008636B" w14:paraId="444A9C56" w14:textId="77777777">
        <w:trPr>
          <w:trHeight w:val="380"/>
        </w:trPr>
        <w:tc>
          <w:tcPr>
            <w:tcW w:w="5100" w:type="dxa"/>
          </w:tcPr>
          <w:p w14:paraId="3F00D3F5"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Degree</w:t>
            </w:r>
          </w:p>
        </w:tc>
        <w:tc>
          <w:tcPr>
            <w:tcW w:w="2355" w:type="dxa"/>
            <w:vAlign w:val="center"/>
          </w:tcPr>
          <w:p w14:paraId="1DD02DA8"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56743CBA" w14:textId="77777777" w:rsidR="0008636B" w:rsidRDefault="0008636B">
            <w:pPr>
              <w:pBdr>
                <w:top w:val="nil"/>
                <w:left w:val="nil"/>
                <w:bottom w:val="nil"/>
                <w:right w:val="nil"/>
                <w:between w:val="nil"/>
              </w:pBdr>
              <w:spacing w:after="100" w:line="240" w:lineRule="auto"/>
              <w:jc w:val="center"/>
              <w:rPr>
                <w:sz w:val="24"/>
                <w:szCs w:val="24"/>
              </w:rPr>
            </w:pPr>
          </w:p>
        </w:tc>
      </w:tr>
      <w:tr w:rsidR="0008636B" w14:paraId="02BCC735" w14:textId="77777777">
        <w:trPr>
          <w:trHeight w:val="420"/>
        </w:trPr>
        <w:tc>
          <w:tcPr>
            <w:tcW w:w="5100" w:type="dxa"/>
          </w:tcPr>
          <w:p w14:paraId="7D5C773D"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Qualified Teacher Status</w:t>
            </w:r>
          </w:p>
        </w:tc>
        <w:tc>
          <w:tcPr>
            <w:tcW w:w="2355" w:type="dxa"/>
            <w:vAlign w:val="center"/>
          </w:tcPr>
          <w:p w14:paraId="5F5763DB"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369EBCC6" w14:textId="77777777" w:rsidR="0008636B" w:rsidRDefault="0008636B">
            <w:pPr>
              <w:pBdr>
                <w:top w:val="nil"/>
                <w:left w:val="nil"/>
                <w:bottom w:val="nil"/>
                <w:right w:val="nil"/>
                <w:between w:val="nil"/>
              </w:pBdr>
              <w:spacing w:after="100" w:line="240" w:lineRule="auto"/>
              <w:jc w:val="center"/>
              <w:rPr>
                <w:sz w:val="24"/>
                <w:szCs w:val="24"/>
              </w:rPr>
            </w:pPr>
          </w:p>
        </w:tc>
      </w:tr>
      <w:tr w:rsidR="0008636B" w14:paraId="44DDACCD" w14:textId="77777777">
        <w:trPr>
          <w:trHeight w:val="780"/>
        </w:trPr>
        <w:tc>
          <w:tcPr>
            <w:tcW w:w="5100" w:type="dxa"/>
          </w:tcPr>
          <w:p w14:paraId="1F32F67A"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Evidence of engagement in continuing professional development, including recent training in related curriculum or teaching and learning developments</w:t>
            </w:r>
          </w:p>
        </w:tc>
        <w:tc>
          <w:tcPr>
            <w:tcW w:w="2355" w:type="dxa"/>
            <w:vAlign w:val="center"/>
          </w:tcPr>
          <w:p w14:paraId="01265EF9"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381626DD" w14:textId="77777777" w:rsidR="0008636B" w:rsidRDefault="0008636B">
            <w:pPr>
              <w:pBdr>
                <w:top w:val="nil"/>
                <w:left w:val="nil"/>
                <w:bottom w:val="nil"/>
                <w:right w:val="nil"/>
                <w:between w:val="nil"/>
              </w:pBdr>
              <w:spacing w:after="100" w:line="240" w:lineRule="auto"/>
              <w:jc w:val="center"/>
              <w:rPr>
                <w:sz w:val="24"/>
                <w:szCs w:val="24"/>
              </w:rPr>
            </w:pPr>
          </w:p>
        </w:tc>
      </w:tr>
      <w:tr w:rsidR="0008636B" w14:paraId="20598334" w14:textId="77777777">
        <w:trPr>
          <w:trHeight w:val="460"/>
        </w:trPr>
        <w:tc>
          <w:tcPr>
            <w:tcW w:w="5100" w:type="dxa"/>
          </w:tcPr>
          <w:p w14:paraId="073B027A"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Evidence of further study</w:t>
            </w:r>
          </w:p>
        </w:tc>
        <w:tc>
          <w:tcPr>
            <w:tcW w:w="2355" w:type="dxa"/>
            <w:vAlign w:val="center"/>
          </w:tcPr>
          <w:p w14:paraId="7DDAB92A"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4AFE7EF6" w14:textId="77777777" w:rsidR="0008636B" w:rsidRDefault="0008636B">
            <w:pPr>
              <w:pBdr>
                <w:top w:val="nil"/>
                <w:left w:val="nil"/>
                <w:bottom w:val="nil"/>
                <w:right w:val="nil"/>
                <w:between w:val="nil"/>
              </w:pBdr>
              <w:spacing w:after="100" w:line="240" w:lineRule="auto"/>
              <w:jc w:val="center"/>
              <w:rPr>
                <w:sz w:val="24"/>
                <w:szCs w:val="24"/>
              </w:rPr>
            </w:pPr>
          </w:p>
        </w:tc>
      </w:tr>
      <w:tr w:rsidR="0008636B" w14:paraId="184625DC" w14:textId="77777777">
        <w:tc>
          <w:tcPr>
            <w:tcW w:w="7455" w:type="dxa"/>
            <w:gridSpan w:val="2"/>
            <w:shd w:val="clear" w:color="auto" w:fill="009999"/>
            <w:vAlign w:val="center"/>
          </w:tcPr>
          <w:p w14:paraId="250B2195" w14:textId="77777777" w:rsidR="0008636B" w:rsidRDefault="00000000">
            <w:pPr>
              <w:pBdr>
                <w:top w:val="nil"/>
                <w:left w:val="nil"/>
                <w:bottom w:val="nil"/>
                <w:right w:val="nil"/>
                <w:between w:val="nil"/>
              </w:pBdr>
              <w:spacing w:line="240" w:lineRule="auto"/>
            </w:pPr>
            <w:r>
              <w:rPr>
                <w:b/>
              </w:rPr>
              <w:t>Experience</w:t>
            </w:r>
          </w:p>
        </w:tc>
        <w:tc>
          <w:tcPr>
            <w:tcW w:w="2145" w:type="dxa"/>
            <w:shd w:val="clear" w:color="auto" w:fill="009999"/>
            <w:vAlign w:val="center"/>
          </w:tcPr>
          <w:p w14:paraId="371413BE" w14:textId="77777777" w:rsidR="0008636B" w:rsidRDefault="0008636B">
            <w:pPr>
              <w:widowControl w:val="0"/>
              <w:pBdr>
                <w:top w:val="nil"/>
                <w:left w:val="nil"/>
                <w:bottom w:val="nil"/>
                <w:right w:val="nil"/>
                <w:between w:val="nil"/>
              </w:pBdr>
              <w:jc w:val="left"/>
            </w:pPr>
          </w:p>
        </w:tc>
      </w:tr>
      <w:tr w:rsidR="0008636B" w14:paraId="2B50D79A" w14:textId="77777777">
        <w:trPr>
          <w:trHeight w:val="420"/>
        </w:trPr>
        <w:tc>
          <w:tcPr>
            <w:tcW w:w="5100" w:type="dxa"/>
          </w:tcPr>
          <w:p w14:paraId="5627277C"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as a good / outstanding teacher</w:t>
            </w:r>
          </w:p>
        </w:tc>
        <w:tc>
          <w:tcPr>
            <w:tcW w:w="2355" w:type="dxa"/>
            <w:vAlign w:val="center"/>
          </w:tcPr>
          <w:p w14:paraId="3722B396"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49505EC7"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6AF8F464" w14:textId="77777777">
        <w:trPr>
          <w:trHeight w:val="520"/>
        </w:trPr>
        <w:tc>
          <w:tcPr>
            <w:tcW w:w="5100" w:type="dxa"/>
          </w:tcPr>
          <w:p w14:paraId="576C0A95"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supporting improvements in teaching and learning</w:t>
            </w:r>
          </w:p>
        </w:tc>
        <w:tc>
          <w:tcPr>
            <w:tcW w:w="2355" w:type="dxa"/>
            <w:vAlign w:val="center"/>
          </w:tcPr>
          <w:p w14:paraId="66DED596"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0DB4C512"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69C46CE2" w14:textId="77777777">
        <w:trPr>
          <w:trHeight w:val="520"/>
        </w:trPr>
        <w:tc>
          <w:tcPr>
            <w:tcW w:w="5100" w:type="dxa"/>
          </w:tcPr>
          <w:p w14:paraId="6BC48AA6"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Evidence of leading on the professional development of others</w:t>
            </w:r>
          </w:p>
        </w:tc>
        <w:tc>
          <w:tcPr>
            <w:tcW w:w="2355" w:type="dxa"/>
            <w:vAlign w:val="center"/>
          </w:tcPr>
          <w:p w14:paraId="6E07F8EA" w14:textId="77777777" w:rsidR="0008636B" w:rsidRDefault="0008636B">
            <w:pPr>
              <w:widowControl w:val="0"/>
              <w:pBdr>
                <w:top w:val="nil"/>
                <w:left w:val="nil"/>
                <w:bottom w:val="nil"/>
                <w:right w:val="nil"/>
                <w:between w:val="nil"/>
              </w:pBdr>
              <w:spacing w:after="100" w:line="240" w:lineRule="auto"/>
              <w:jc w:val="center"/>
              <w:rPr>
                <w:sz w:val="24"/>
                <w:szCs w:val="24"/>
              </w:rPr>
            </w:pPr>
          </w:p>
        </w:tc>
        <w:tc>
          <w:tcPr>
            <w:tcW w:w="2145" w:type="dxa"/>
            <w:vAlign w:val="center"/>
          </w:tcPr>
          <w:p w14:paraId="42E51787"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r>
      <w:tr w:rsidR="0008636B" w14:paraId="16D5ED73" w14:textId="77777777">
        <w:trPr>
          <w:trHeight w:val="500"/>
        </w:trPr>
        <w:tc>
          <w:tcPr>
            <w:tcW w:w="5100" w:type="dxa"/>
          </w:tcPr>
          <w:p w14:paraId="2F9207F3"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using data to inform planning and future developments</w:t>
            </w:r>
          </w:p>
        </w:tc>
        <w:tc>
          <w:tcPr>
            <w:tcW w:w="2355" w:type="dxa"/>
            <w:vAlign w:val="center"/>
          </w:tcPr>
          <w:p w14:paraId="1047B3B2"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29C572E8"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2609E9A5" w14:textId="77777777">
        <w:trPr>
          <w:trHeight w:val="640"/>
        </w:trPr>
        <w:tc>
          <w:tcPr>
            <w:tcW w:w="5100" w:type="dxa"/>
          </w:tcPr>
          <w:p w14:paraId="28030CFA"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monitoring, evaluation and review to support improvements/ improved  outcomes</w:t>
            </w:r>
          </w:p>
        </w:tc>
        <w:tc>
          <w:tcPr>
            <w:tcW w:w="2355" w:type="dxa"/>
            <w:vAlign w:val="center"/>
          </w:tcPr>
          <w:p w14:paraId="18158F24"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0E211406"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141777E5" w14:textId="77777777">
        <w:trPr>
          <w:trHeight w:val="680"/>
        </w:trPr>
        <w:tc>
          <w:tcPr>
            <w:tcW w:w="5100" w:type="dxa"/>
          </w:tcPr>
          <w:p w14:paraId="65553302"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delivering both discrete and cross curricular ICT learning opportunities</w:t>
            </w:r>
          </w:p>
        </w:tc>
        <w:tc>
          <w:tcPr>
            <w:tcW w:w="2355" w:type="dxa"/>
            <w:vAlign w:val="center"/>
          </w:tcPr>
          <w:p w14:paraId="1092CC4A"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6AB3F052"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4EBC8ABC" w14:textId="77777777">
        <w:trPr>
          <w:trHeight w:val="700"/>
        </w:trPr>
        <w:tc>
          <w:tcPr>
            <w:tcW w:w="5100" w:type="dxa"/>
          </w:tcPr>
          <w:p w14:paraId="635F5A91"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A successful track record of improving performance outcomes</w:t>
            </w:r>
          </w:p>
        </w:tc>
        <w:tc>
          <w:tcPr>
            <w:tcW w:w="2355" w:type="dxa"/>
            <w:vAlign w:val="center"/>
          </w:tcPr>
          <w:p w14:paraId="5C22465D"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29F247E3" w14:textId="77777777" w:rsidR="0008636B" w:rsidRDefault="0008636B">
            <w:pPr>
              <w:widowControl w:val="0"/>
              <w:spacing w:line="240" w:lineRule="auto"/>
              <w:jc w:val="center"/>
              <w:rPr>
                <w:sz w:val="24"/>
                <w:szCs w:val="24"/>
              </w:rPr>
            </w:pPr>
          </w:p>
        </w:tc>
      </w:tr>
      <w:tr w:rsidR="0008636B" w14:paraId="60E1AAD3" w14:textId="77777777">
        <w:trPr>
          <w:trHeight w:val="560"/>
        </w:trPr>
        <w:tc>
          <w:tcPr>
            <w:tcW w:w="5100" w:type="dxa"/>
          </w:tcPr>
          <w:p w14:paraId="32231BC6"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working with children with special educational needs.</w:t>
            </w:r>
          </w:p>
        </w:tc>
        <w:tc>
          <w:tcPr>
            <w:tcW w:w="2355" w:type="dxa"/>
            <w:vAlign w:val="center"/>
          </w:tcPr>
          <w:p w14:paraId="07ED4DBB"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35CBA765"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1B9AD0F8" w14:textId="77777777">
        <w:trPr>
          <w:trHeight w:val="420"/>
        </w:trPr>
        <w:tc>
          <w:tcPr>
            <w:tcW w:w="5100" w:type="dxa"/>
          </w:tcPr>
          <w:p w14:paraId="4C635863"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teaching across different Key Stages</w:t>
            </w:r>
          </w:p>
        </w:tc>
        <w:tc>
          <w:tcPr>
            <w:tcW w:w="2355" w:type="dxa"/>
            <w:vAlign w:val="center"/>
          </w:tcPr>
          <w:p w14:paraId="1A42B1D9" w14:textId="77777777" w:rsidR="0008636B" w:rsidRDefault="0008636B">
            <w:pPr>
              <w:widowControl w:val="0"/>
              <w:pBdr>
                <w:top w:val="nil"/>
                <w:left w:val="nil"/>
                <w:bottom w:val="nil"/>
                <w:right w:val="nil"/>
                <w:between w:val="nil"/>
              </w:pBdr>
              <w:spacing w:after="100" w:line="240" w:lineRule="auto"/>
              <w:jc w:val="center"/>
              <w:rPr>
                <w:sz w:val="24"/>
                <w:szCs w:val="24"/>
              </w:rPr>
            </w:pPr>
          </w:p>
        </w:tc>
        <w:tc>
          <w:tcPr>
            <w:tcW w:w="2145" w:type="dxa"/>
            <w:vAlign w:val="center"/>
          </w:tcPr>
          <w:p w14:paraId="0BAD8A2E"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r>
      <w:tr w:rsidR="0008636B" w14:paraId="61D79C2D" w14:textId="77777777">
        <w:tc>
          <w:tcPr>
            <w:tcW w:w="7455" w:type="dxa"/>
            <w:gridSpan w:val="2"/>
            <w:shd w:val="clear" w:color="auto" w:fill="009999"/>
          </w:tcPr>
          <w:p w14:paraId="1D4F6DCC" w14:textId="77777777" w:rsidR="0008636B" w:rsidRDefault="00000000">
            <w:pPr>
              <w:pBdr>
                <w:top w:val="nil"/>
                <w:left w:val="nil"/>
                <w:bottom w:val="nil"/>
                <w:right w:val="nil"/>
                <w:between w:val="nil"/>
              </w:pBdr>
              <w:spacing w:line="240" w:lineRule="auto"/>
            </w:pPr>
            <w:r>
              <w:rPr>
                <w:b/>
              </w:rPr>
              <w:t>Personal Attributes</w:t>
            </w:r>
          </w:p>
        </w:tc>
        <w:tc>
          <w:tcPr>
            <w:tcW w:w="2145" w:type="dxa"/>
            <w:shd w:val="clear" w:color="auto" w:fill="009999"/>
          </w:tcPr>
          <w:p w14:paraId="0B33EB54" w14:textId="77777777" w:rsidR="0008636B" w:rsidRDefault="0008636B">
            <w:pPr>
              <w:widowControl w:val="0"/>
              <w:pBdr>
                <w:top w:val="nil"/>
                <w:left w:val="nil"/>
                <w:bottom w:val="nil"/>
                <w:right w:val="nil"/>
                <w:between w:val="nil"/>
              </w:pBdr>
              <w:jc w:val="left"/>
            </w:pPr>
          </w:p>
        </w:tc>
      </w:tr>
      <w:tr w:rsidR="0008636B" w14:paraId="47B39BF7" w14:textId="77777777">
        <w:trPr>
          <w:trHeight w:val="580"/>
        </w:trPr>
        <w:tc>
          <w:tcPr>
            <w:tcW w:w="5100" w:type="dxa"/>
          </w:tcPr>
          <w:p w14:paraId="278F6010" w14:textId="77777777" w:rsidR="0008636B" w:rsidRDefault="00000000">
            <w:pPr>
              <w:pBdr>
                <w:top w:val="nil"/>
                <w:left w:val="nil"/>
                <w:bottom w:val="nil"/>
                <w:right w:val="nil"/>
                <w:between w:val="nil"/>
              </w:pBdr>
              <w:spacing w:after="100"/>
              <w:jc w:val="left"/>
              <w:rPr>
                <w:sz w:val="24"/>
                <w:szCs w:val="24"/>
              </w:rPr>
            </w:pPr>
            <w:r>
              <w:rPr>
                <w:sz w:val="24"/>
                <w:szCs w:val="24"/>
              </w:rPr>
              <w:lastRenderedPageBreak/>
              <w:t>Values aligned with the school’s Mission Statement and Stoke Hill Schools core values.</w:t>
            </w:r>
          </w:p>
        </w:tc>
        <w:tc>
          <w:tcPr>
            <w:tcW w:w="2355" w:type="dxa"/>
            <w:vAlign w:val="center"/>
          </w:tcPr>
          <w:p w14:paraId="42650700"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38CA65E4" w14:textId="77777777" w:rsidR="0008636B" w:rsidRDefault="0008636B">
            <w:pPr>
              <w:pBdr>
                <w:top w:val="nil"/>
                <w:left w:val="nil"/>
                <w:bottom w:val="nil"/>
                <w:right w:val="nil"/>
                <w:between w:val="nil"/>
              </w:pBdr>
              <w:spacing w:after="100"/>
              <w:jc w:val="center"/>
              <w:rPr>
                <w:sz w:val="24"/>
                <w:szCs w:val="24"/>
              </w:rPr>
            </w:pPr>
          </w:p>
        </w:tc>
      </w:tr>
      <w:tr w:rsidR="0008636B" w14:paraId="2982DCD0" w14:textId="77777777">
        <w:trPr>
          <w:trHeight w:val="420"/>
        </w:trPr>
        <w:tc>
          <w:tcPr>
            <w:tcW w:w="5100" w:type="dxa"/>
          </w:tcPr>
          <w:p w14:paraId="50733F27"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Ability to work as part of a team</w:t>
            </w:r>
          </w:p>
        </w:tc>
        <w:tc>
          <w:tcPr>
            <w:tcW w:w="2355" w:type="dxa"/>
            <w:vAlign w:val="center"/>
          </w:tcPr>
          <w:p w14:paraId="704A8EA3"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774EEA63"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6A408FE2" w14:textId="77777777">
        <w:trPr>
          <w:trHeight w:val="420"/>
        </w:trPr>
        <w:tc>
          <w:tcPr>
            <w:tcW w:w="5100" w:type="dxa"/>
          </w:tcPr>
          <w:p w14:paraId="1C5DF35A" w14:textId="77777777" w:rsidR="0008636B" w:rsidRDefault="00000000">
            <w:pPr>
              <w:pBdr>
                <w:top w:val="nil"/>
                <w:left w:val="nil"/>
                <w:bottom w:val="nil"/>
                <w:right w:val="nil"/>
                <w:between w:val="nil"/>
              </w:pBdr>
              <w:jc w:val="left"/>
              <w:rPr>
                <w:sz w:val="24"/>
                <w:szCs w:val="24"/>
              </w:rPr>
            </w:pPr>
            <w:r>
              <w:rPr>
                <w:sz w:val="24"/>
                <w:szCs w:val="24"/>
              </w:rPr>
              <w:t>Positive, enthusiastic outlook, embracing risk and innovation</w:t>
            </w:r>
          </w:p>
        </w:tc>
        <w:tc>
          <w:tcPr>
            <w:tcW w:w="2355" w:type="dxa"/>
            <w:vAlign w:val="center"/>
          </w:tcPr>
          <w:p w14:paraId="5B4D8ABA"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48CFE2E7" w14:textId="77777777" w:rsidR="0008636B" w:rsidRDefault="0008636B">
            <w:pPr>
              <w:pBdr>
                <w:top w:val="nil"/>
                <w:left w:val="nil"/>
                <w:bottom w:val="nil"/>
                <w:right w:val="nil"/>
                <w:between w:val="nil"/>
              </w:pBdr>
              <w:spacing w:after="100"/>
              <w:jc w:val="center"/>
              <w:rPr>
                <w:sz w:val="24"/>
                <w:szCs w:val="24"/>
              </w:rPr>
            </w:pPr>
          </w:p>
        </w:tc>
      </w:tr>
      <w:tr w:rsidR="0008636B" w14:paraId="7D3B53DA" w14:textId="77777777">
        <w:trPr>
          <w:trHeight w:val="420"/>
        </w:trPr>
        <w:tc>
          <w:tcPr>
            <w:tcW w:w="5100" w:type="dxa"/>
          </w:tcPr>
          <w:p w14:paraId="49DCB462"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Self-motivated and well organised</w:t>
            </w:r>
          </w:p>
        </w:tc>
        <w:tc>
          <w:tcPr>
            <w:tcW w:w="2355" w:type="dxa"/>
            <w:vAlign w:val="center"/>
          </w:tcPr>
          <w:p w14:paraId="3300E0EE"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43C1CF52" w14:textId="77777777" w:rsidR="0008636B" w:rsidRDefault="0008636B">
            <w:pPr>
              <w:pBdr>
                <w:top w:val="nil"/>
                <w:left w:val="nil"/>
                <w:bottom w:val="nil"/>
                <w:right w:val="nil"/>
                <w:between w:val="nil"/>
              </w:pBdr>
              <w:spacing w:after="100"/>
              <w:jc w:val="center"/>
              <w:rPr>
                <w:sz w:val="24"/>
                <w:szCs w:val="24"/>
              </w:rPr>
            </w:pPr>
          </w:p>
        </w:tc>
      </w:tr>
      <w:tr w:rsidR="0008636B" w14:paraId="73481860" w14:textId="77777777">
        <w:trPr>
          <w:trHeight w:val="400"/>
        </w:trPr>
        <w:tc>
          <w:tcPr>
            <w:tcW w:w="5100" w:type="dxa"/>
          </w:tcPr>
          <w:p w14:paraId="680CD4F1" w14:textId="77777777" w:rsidR="0008636B" w:rsidRDefault="00000000">
            <w:pPr>
              <w:pBdr>
                <w:top w:val="nil"/>
                <w:left w:val="nil"/>
                <w:bottom w:val="nil"/>
                <w:right w:val="nil"/>
                <w:between w:val="nil"/>
              </w:pBdr>
              <w:spacing w:after="100"/>
              <w:jc w:val="left"/>
              <w:rPr>
                <w:sz w:val="24"/>
                <w:szCs w:val="24"/>
              </w:rPr>
            </w:pPr>
            <w:r>
              <w:rPr>
                <w:sz w:val="24"/>
                <w:szCs w:val="24"/>
              </w:rPr>
              <w:t>Encourages ideas, initiative and innovation in others</w:t>
            </w:r>
          </w:p>
        </w:tc>
        <w:tc>
          <w:tcPr>
            <w:tcW w:w="2355" w:type="dxa"/>
            <w:vAlign w:val="center"/>
          </w:tcPr>
          <w:p w14:paraId="4F522067"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1CB1FD1E" w14:textId="77777777" w:rsidR="0008636B" w:rsidRDefault="0008636B">
            <w:pPr>
              <w:pBdr>
                <w:top w:val="nil"/>
                <w:left w:val="nil"/>
                <w:bottom w:val="nil"/>
                <w:right w:val="nil"/>
                <w:between w:val="nil"/>
              </w:pBdr>
              <w:spacing w:after="100"/>
              <w:jc w:val="center"/>
              <w:rPr>
                <w:sz w:val="24"/>
                <w:szCs w:val="24"/>
              </w:rPr>
            </w:pPr>
          </w:p>
        </w:tc>
      </w:tr>
      <w:tr w:rsidR="0008636B" w14:paraId="30A17518" w14:textId="77777777">
        <w:trPr>
          <w:trHeight w:val="540"/>
        </w:trPr>
        <w:tc>
          <w:tcPr>
            <w:tcW w:w="5100" w:type="dxa"/>
          </w:tcPr>
          <w:p w14:paraId="2FDC08B9" w14:textId="77777777" w:rsidR="0008636B" w:rsidRDefault="00000000">
            <w:pPr>
              <w:pBdr>
                <w:top w:val="nil"/>
                <w:left w:val="nil"/>
                <w:bottom w:val="nil"/>
                <w:right w:val="nil"/>
                <w:between w:val="nil"/>
              </w:pBdr>
              <w:spacing w:after="100"/>
              <w:jc w:val="left"/>
              <w:rPr>
                <w:sz w:val="24"/>
                <w:szCs w:val="24"/>
              </w:rPr>
            </w:pPr>
            <w:r>
              <w:rPr>
                <w:sz w:val="24"/>
                <w:szCs w:val="24"/>
              </w:rPr>
              <w:t>Highly motivated showing resilience, stamina and reliability under pressure</w:t>
            </w:r>
          </w:p>
        </w:tc>
        <w:tc>
          <w:tcPr>
            <w:tcW w:w="2355" w:type="dxa"/>
            <w:vAlign w:val="center"/>
          </w:tcPr>
          <w:p w14:paraId="27475FC6"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7831FC1A" w14:textId="77777777" w:rsidR="0008636B" w:rsidRDefault="0008636B">
            <w:pPr>
              <w:pBdr>
                <w:top w:val="nil"/>
                <w:left w:val="nil"/>
                <w:bottom w:val="nil"/>
                <w:right w:val="nil"/>
                <w:between w:val="nil"/>
              </w:pBdr>
              <w:spacing w:after="100"/>
              <w:jc w:val="center"/>
              <w:rPr>
                <w:sz w:val="24"/>
                <w:szCs w:val="24"/>
              </w:rPr>
            </w:pPr>
          </w:p>
        </w:tc>
      </w:tr>
      <w:tr w:rsidR="0008636B" w14:paraId="14CEE467" w14:textId="77777777">
        <w:trPr>
          <w:trHeight w:val="420"/>
        </w:trPr>
        <w:tc>
          <w:tcPr>
            <w:tcW w:w="5100" w:type="dxa"/>
          </w:tcPr>
          <w:p w14:paraId="3D15F91A" w14:textId="77777777" w:rsidR="0008636B" w:rsidRDefault="00000000">
            <w:pPr>
              <w:pBdr>
                <w:top w:val="nil"/>
                <w:left w:val="nil"/>
                <w:bottom w:val="nil"/>
                <w:right w:val="nil"/>
                <w:between w:val="nil"/>
              </w:pBdr>
              <w:spacing w:after="100"/>
              <w:jc w:val="left"/>
              <w:rPr>
                <w:sz w:val="24"/>
                <w:szCs w:val="24"/>
              </w:rPr>
            </w:pPr>
            <w:r>
              <w:rPr>
                <w:sz w:val="24"/>
                <w:szCs w:val="24"/>
              </w:rPr>
              <w:t>Inspires respect and confidence</w:t>
            </w:r>
          </w:p>
        </w:tc>
        <w:tc>
          <w:tcPr>
            <w:tcW w:w="2355" w:type="dxa"/>
            <w:vAlign w:val="center"/>
          </w:tcPr>
          <w:p w14:paraId="0F023D0E"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63ECF70F" w14:textId="77777777" w:rsidR="0008636B" w:rsidRDefault="0008636B">
            <w:pPr>
              <w:pBdr>
                <w:top w:val="nil"/>
                <w:left w:val="nil"/>
                <w:bottom w:val="nil"/>
                <w:right w:val="nil"/>
                <w:between w:val="nil"/>
              </w:pBdr>
              <w:spacing w:after="100"/>
              <w:jc w:val="center"/>
              <w:rPr>
                <w:sz w:val="24"/>
                <w:szCs w:val="24"/>
              </w:rPr>
            </w:pPr>
          </w:p>
        </w:tc>
      </w:tr>
      <w:tr w:rsidR="0008636B" w14:paraId="03EE4573" w14:textId="77777777">
        <w:trPr>
          <w:trHeight w:val="600"/>
        </w:trPr>
        <w:tc>
          <w:tcPr>
            <w:tcW w:w="5100" w:type="dxa"/>
          </w:tcPr>
          <w:p w14:paraId="601CF0BF" w14:textId="77777777" w:rsidR="0008636B" w:rsidRDefault="00000000">
            <w:pPr>
              <w:pBdr>
                <w:top w:val="nil"/>
                <w:left w:val="nil"/>
                <w:bottom w:val="nil"/>
                <w:right w:val="nil"/>
                <w:between w:val="nil"/>
              </w:pBdr>
              <w:spacing w:after="100"/>
              <w:jc w:val="left"/>
              <w:rPr>
                <w:sz w:val="24"/>
                <w:szCs w:val="24"/>
              </w:rPr>
            </w:pPr>
            <w:r>
              <w:rPr>
                <w:sz w:val="24"/>
                <w:szCs w:val="24"/>
              </w:rPr>
              <w:t>Reflective and keen to develop yourself and others</w:t>
            </w:r>
          </w:p>
        </w:tc>
        <w:tc>
          <w:tcPr>
            <w:tcW w:w="2355" w:type="dxa"/>
            <w:vAlign w:val="center"/>
          </w:tcPr>
          <w:p w14:paraId="514CCB78"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0A268CA5" w14:textId="77777777" w:rsidR="0008636B" w:rsidRDefault="0008636B">
            <w:pPr>
              <w:pBdr>
                <w:top w:val="nil"/>
                <w:left w:val="nil"/>
                <w:bottom w:val="nil"/>
                <w:right w:val="nil"/>
                <w:between w:val="nil"/>
              </w:pBdr>
              <w:spacing w:after="100"/>
              <w:jc w:val="center"/>
              <w:rPr>
                <w:sz w:val="24"/>
                <w:szCs w:val="24"/>
              </w:rPr>
            </w:pPr>
          </w:p>
        </w:tc>
      </w:tr>
      <w:tr w:rsidR="0008636B" w14:paraId="40FBB57F" w14:textId="77777777">
        <w:trPr>
          <w:trHeight w:val="600"/>
        </w:trPr>
        <w:tc>
          <w:tcPr>
            <w:tcW w:w="5100" w:type="dxa"/>
          </w:tcPr>
          <w:p w14:paraId="66EB0665" w14:textId="77777777" w:rsidR="0008636B" w:rsidRDefault="00000000">
            <w:pPr>
              <w:pBdr>
                <w:top w:val="nil"/>
                <w:left w:val="nil"/>
                <w:bottom w:val="nil"/>
                <w:right w:val="nil"/>
                <w:between w:val="nil"/>
              </w:pBdr>
              <w:spacing w:after="100"/>
              <w:jc w:val="left"/>
              <w:rPr>
                <w:sz w:val="24"/>
                <w:szCs w:val="24"/>
              </w:rPr>
            </w:pPr>
            <w:r>
              <w:rPr>
                <w:sz w:val="24"/>
                <w:szCs w:val="24"/>
              </w:rPr>
              <w:t>Ability to communicate effectively</w:t>
            </w:r>
          </w:p>
        </w:tc>
        <w:tc>
          <w:tcPr>
            <w:tcW w:w="2355" w:type="dxa"/>
            <w:vAlign w:val="center"/>
          </w:tcPr>
          <w:p w14:paraId="616144AE"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6B94A7F1" w14:textId="77777777" w:rsidR="0008636B" w:rsidRDefault="0008636B">
            <w:pPr>
              <w:pBdr>
                <w:top w:val="nil"/>
                <w:left w:val="nil"/>
                <w:bottom w:val="nil"/>
                <w:right w:val="nil"/>
                <w:between w:val="nil"/>
              </w:pBdr>
              <w:spacing w:after="100"/>
              <w:jc w:val="center"/>
              <w:rPr>
                <w:sz w:val="24"/>
                <w:szCs w:val="24"/>
              </w:rPr>
            </w:pPr>
          </w:p>
        </w:tc>
      </w:tr>
      <w:tr w:rsidR="0008636B" w14:paraId="6B6945D6" w14:textId="77777777">
        <w:trPr>
          <w:trHeight w:val="600"/>
        </w:trPr>
        <w:tc>
          <w:tcPr>
            <w:tcW w:w="5100" w:type="dxa"/>
          </w:tcPr>
          <w:p w14:paraId="136EA72D" w14:textId="77777777" w:rsidR="0008636B" w:rsidRDefault="00000000">
            <w:pPr>
              <w:pBdr>
                <w:top w:val="nil"/>
                <w:left w:val="nil"/>
                <w:bottom w:val="nil"/>
                <w:right w:val="nil"/>
                <w:between w:val="nil"/>
              </w:pBdr>
              <w:spacing w:after="100"/>
              <w:jc w:val="left"/>
              <w:rPr>
                <w:sz w:val="24"/>
                <w:szCs w:val="24"/>
              </w:rPr>
            </w:pPr>
            <w:r>
              <w:rPr>
                <w:sz w:val="24"/>
                <w:szCs w:val="24"/>
              </w:rPr>
              <w:t>The ability to form and maintain appropriate relationships and personal boundaries with children and young people in line with the Stoke Hill Federation Safeguarding and Child Protection Policy and the Staff Code of Conduct</w:t>
            </w:r>
          </w:p>
        </w:tc>
        <w:tc>
          <w:tcPr>
            <w:tcW w:w="2355" w:type="dxa"/>
            <w:vAlign w:val="center"/>
          </w:tcPr>
          <w:p w14:paraId="17101B41"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5FF23F0A" w14:textId="77777777" w:rsidR="0008636B" w:rsidRDefault="0008636B">
            <w:pPr>
              <w:pBdr>
                <w:top w:val="nil"/>
                <w:left w:val="nil"/>
                <w:bottom w:val="nil"/>
                <w:right w:val="nil"/>
                <w:between w:val="nil"/>
              </w:pBdr>
              <w:spacing w:after="100"/>
              <w:jc w:val="center"/>
              <w:rPr>
                <w:sz w:val="24"/>
                <w:szCs w:val="24"/>
              </w:rPr>
            </w:pPr>
          </w:p>
        </w:tc>
      </w:tr>
      <w:tr w:rsidR="0008636B" w14:paraId="7702EF7F" w14:textId="77777777">
        <w:trPr>
          <w:trHeight w:val="320"/>
        </w:trPr>
        <w:tc>
          <w:tcPr>
            <w:tcW w:w="5100" w:type="dxa"/>
            <w:shd w:val="clear" w:color="auto" w:fill="009999"/>
          </w:tcPr>
          <w:p w14:paraId="40A90F77" w14:textId="77777777" w:rsidR="0008636B" w:rsidRDefault="00000000">
            <w:pPr>
              <w:pBdr>
                <w:top w:val="nil"/>
                <w:left w:val="nil"/>
                <w:bottom w:val="nil"/>
                <w:right w:val="nil"/>
                <w:between w:val="nil"/>
              </w:pBdr>
              <w:spacing w:after="100"/>
              <w:jc w:val="left"/>
              <w:rPr>
                <w:sz w:val="24"/>
                <w:szCs w:val="24"/>
              </w:rPr>
            </w:pPr>
            <w:r>
              <w:rPr>
                <w:b/>
                <w:sz w:val="24"/>
                <w:szCs w:val="24"/>
              </w:rPr>
              <w:t>Safeguarding</w:t>
            </w:r>
          </w:p>
        </w:tc>
        <w:tc>
          <w:tcPr>
            <w:tcW w:w="2355" w:type="dxa"/>
            <w:shd w:val="clear" w:color="auto" w:fill="009999"/>
            <w:vAlign w:val="center"/>
          </w:tcPr>
          <w:p w14:paraId="30C31149" w14:textId="77777777" w:rsidR="0008636B" w:rsidRDefault="0008636B">
            <w:pPr>
              <w:pBdr>
                <w:top w:val="nil"/>
                <w:left w:val="nil"/>
                <w:bottom w:val="nil"/>
                <w:right w:val="nil"/>
                <w:between w:val="nil"/>
              </w:pBdr>
              <w:spacing w:after="100"/>
              <w:jc w:val="center"/>
              <w:rPr>
                <w:sz w:val="24"/>
                <w:szCs w:val="24"/>
              </w:rPr>
            </w:pPr>
          </w:p>
        </w:tc>
        <w:tc>
          <w:tcPr>
            <w:tcW w:w="2145" w:type="dxa"/>
            <w:shd w:val="clear" w:color="auto" w:fill="009999"/>
            <w:vAlign w:val="center"/>
          </w:tcPr>
          <w:p w14:paraId="467AFB2E" w14:textId="77777777" w:rsidR="0008636B" w:rsidRDefault="0008636B">
            <w:pPr>
              <w:pBdr>
                <w:top w:val="nil"/>
                <w:left w:val="nil"/>
                <w:bottom w:val="nil"/>
                <w:right w:val="nil"/>
                <w:between w:val="nil"/>
              </w:pBdr>
              <w:spacing w:after="100"/>
              <w:jc w:val="center"/>
              <w:rPr>
                <w:sz w:val="24"/>
                <w:szCs w:val="24"/>
              </w:rPr>
            </w:pPr>
          </w:p>
        </w:tc>
      </w:tr>
      <w:tr w:rsidR="0008636B" w14:paraId="2FC92CA1" w14:textId="77777777">
        <w:trPr>
          <w:trHeight w:val="600"/>
        </w:trPr>
        <w:tc>
          <w:tcPr>
            <w:tcW w:w="7455" w:type="dxa"/>
            <w:gridSpan w:val="2"/>
          </w:tcPr>
          <w:p w14:paraId="46AAC888" w14:textId="77777777" w:rsidR="0008636B" w:rsidRDefault="00000000">
            <w:pPr>
              <w:pBdr>
                <w:top w:val="nil"/>
                <w:left w:val="nil"/>
                <w:bottom w:val="nil"/>
                <w:right w:val="nil"/>
                <w:between w:val="nil"/>
              </w:pBdr>
              <w:spacing w:line="240" w:lineRule="auto"/>
              <w:jc w:val="left"/>
              <w:rPr>
                <w:sz w:val="24"/>
                <w:szCs w:val="24"/>
              </w:rPr>
            </w:pPr>
            <w:r>
              <w:rPr>
                <w:sz w:val="24"/>
                <w:szCs w:val="24"/>
              </w:rPr>
              <w:t>Stoke Hill Federation is committed to safeguarding and promoting the welfare of children, young people and vulnerable adults and expects all staff and volunteers to share this commitment. The successful candidate will have to meet the person specification and be required to apply for a DBS disclosure. We particularly welcome applicants from under- represented groups including ethnicity, gender, transgender, age, disability, sexual orientation or religion.</w:t>
            </w:r>
          </w:p>
        </w:tc>
        <w:tc>
          <w:tcPr>
            <w:tcW w:w="2145" w:type="dxa"/>
          </w:tcPr>
          <w:p w14:paraId="20DBEABE" w14:textId="77777777" w:rsidR="0008636B" w:rsidRDefault="0008636B">
            <w:pPr>
              <w:widowControl w:val="0"/>
              <w:pBdr>
                <w:top w:val="nil"/>
                <w:left w:val="nil"/>
                <w:bottom w:val="nil"/>
                <w:right w:val="nil"/>
                <w:between w:val="nil"/>
              </w:pBdr>
              <w:jc w:val="left"/>
              <w:rPr>
                <w:sz w:val="24"/>
                <w:szCs w:val="24"/>
              </w:rPr>
            </w:pPr>
          </w:p>
        </w:tc>
      </w:tr>
    </w:tbl>
    <w:p w14:paraId="53C1D967" w14:textId="77777777" w:rsidR="0008636B" w:rsidRDefault="0008636B">
      <w:pPr>
        <w:pBdr>
          <w:top w:val="nil"/>
          <w:left w:val="nil"/>
          <w:bottom w:val="nil"/>
          <w:right w:val="nil"/>
          <w:between w:val="nil"/>
        </w:pBdr>
      </w:pPr>
    </w:p>
    <w:sectPr w:rsidR="0008636B">
      <w:headerReference w:type="default" r:id="rId8"/>
      <w:footerReference w:type="default" r:id="rId9"/>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0ACA5" w14:textId="77777777" w:rsidR="0077780E" w:rsidRDefault="0077780E">
      <w:pPr>
        <w:spacing w:line="240" w:lineRule="auto"/>
      </w:pPr>
      <w:r>
        <w:separator/>
      </w:r>
    </w:p>
  </w:endnote>
  <w:endnote w:type="continuationSeparator" w:id="0">
    <w:p w14:paraId="01547581" w14:textId="77777777" w:rsidR="0077780E" w:rsidRDefault="00777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6343FA-A22B-41C5-BE38-67FFAE91269E}"/>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A6861A66-26C0-4DD8-BBF6-643496F48932}"/>
    <w:embedBold r:id="rId3" w:fontKey="{3EF77401-3BBE-4069-BB72-59A8AD90CFA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015DD7C-D0ED-439B-BDF5-81C35FE41C5E}"/>
    <w:embedItalic r:id="rId5" w:fontKey="{C34D5231-1F94-4755-9673-67F6BF631DED}"/>
  </w:font>
  <w:font w:name="Century Gothic">
    <w:panose1 w:val="020B0502020202020204"/>
    <w:charset w:val="00"/>
    <w:family w:val="swiss"/>
    <w:pitch w:val="variable"/>
    <w:sig w:usb0="00000287" w:usb1="00000000" w:usb2="00000000" w:usb3="00000000" w:csb0="0000009F" w:csb1="00000000"/>
    <w:embedRegular r:id="rId6" w:fontKey="{4971E752-58DE-448C-9F90-68F48C75172A}"/>
    <w:embedBold r:id="rId7" w:fontKey="{F1720885-3BE3-4BAE-AC6F-EB34CAEF2667}"/>
  </w:font>
  <w:font w:name="Calibri">
    <w:panose1 w:val="020F0502020204030204"/>
    <w:charset w:val="00"/>
    <w:family w:val="swiss"/>
    <w:pitch w:val="variable"/>
    <w:sig w:usb0="E4002EFF" w:usb1="C200247B" w:usb2="00000009" w:usb3="00000000" w:csb0="000001FF" w:csb1="00000000"/>
    <w:embedRegular r:id="rId8" w:fontKey="{67759812-04B1-42C7-992F-A16B3E3D8863}"/>
  </w:font>
  <w:font w:name="Cambria">
    <w:panose1 w:val="02040503050406030204"/>
    <w:charset w:val="00"/>
    <w:family w:val="roman"/>
    <w:pitch w:val="variable"/>
    <w:sig w:usb0="E00006FF" w:usb1="420024FF" w:usb2="02000000" w:usb3="00000000" w:csb0="0000019F" w:csb1="00000000"/>
    <w:embedRegular r:id="rId9" w:fontKey="{FE313C1C-8EC7-4C29-8D93-9D073792C5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6E16" w14:textId="77777777" w:rsidR="0008636B" w:rsidRDefault="0008636B">
    <w:pPr>
      <w:pBdr>
        <w:top w:val="nil"/>
        <w:left w:val="nil"/>
        <w:bottom w:val="nil"/>
        <w:right w:val="nil"/>
        <w:between w:val="nil"/>
      </w:pBdr>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1B3E1" w14:textId="77777777" w:rsidR="0077780E" w:rsidRDefault="0077780E">
      <w:pPr>
        <w:spacing w:line="240" w:lineRule="auto"/>
      </w:pPr>
      <w:r>
        <w:separator/>
      </w:r>
    </w:p>
  </w:footnote>
  <w:footnote w:type="continuationSeparator" w:id="0">
    <w:p w14:paraId="6630F608" w14:textId="77777777" w:rsidR="0077780E" w:rsidRDefault="00777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4FE48" w14:textId="77777777" w:rsidR="0008636B" w:rsidRDefault="00000000">
    <w:pPr>
      <w:pBdr>
        <w:top w:val="nil"/>
        <w:left w:val="nil"/>
        <w:bottom w:val="nil"/>
        <w:right w:val="nil"/>
        <w:between w:val="nil"/>
      </w:pBdr>
      <w:spacing w:before="708" w:line="240" w:lineRule="auto"/>
    </w:pPr>
    <w:r>
      <w:tab/>
    </w:r>
    <w:r>
      <w:tab/>
    </w:r>
    <w:r>
      <w:tab/>
    </w:r>
    <w:r>
      <w:tab/>
    </w:r>
    <w:r>
      <w:tab/>
    </w:r>
    <w:r>
      <w:tab/>
    </w:r>
    <w:r>
      <w:tab/>
    </w:r>
    <w:r>
      <w:rPr>
        <w:noProof/>
      </w:rPr>
      <w:drawing>
        <wp:anchor distT="0" distB="0" distL="114300" distR="114300" simplePos="0" relativeHeight="251658240" behindDoc="0" locked="0" layoutInCell="1" hidden="0" allowOverlap="1" wp14:anchorId="577EE4AB" wp14:editId="3A1748A4">
          <wp:simplePos x="0" y="0"/>
          <wp:positionH relativeFrom="column">
            <wp:posOffset>4884420</wp:posOffset>
          </wp:positionH>
          <wp:positionV relativeFrom="paragraph">
            <wp:posOffset>198120</wp:posOffset>
          </wp:positionV>
          <wp:extent cx="1475105" cy="487680"/>
          <wp:effectExtent l="0" t="0" r="0" b="0"/>
          <wp:wrapNone/>
          <wp:docPr id="1717395614" name="image1.pn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company&#10;&#10;Description automatically generated"/>
                  <pic:cNvPicPr preferRelativeResize="0"/>
                </pic:nvPicPr>
                <pic:blipFill>
                  <a:blip r:embed="rId1"/>
                  <a:srcRect/>
                  <a:stretch>
                    <a:fillRect/>
                  </a:stretch>
                </pic:blipFill>
                <pic:spPr>
                  <a:xfrm>
                    <a:off x="0" y="0"/>
                    <a:ext cx="1475105" cy="4876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561C1"/>
    <w:multiLevelType w:val="multilevel"/>
    <w:tmpl w:val="F37C6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548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36B"/>
    <w:rsid w:val="0008636B"/>
    <w:rsid w:val="0070782C"/>
    <w:rsid w:val="00731D0C"/>
    <w:rsid w:val="0077780E"/>
    <w:rsid w:val="00961C62"/>
    <w:rsid w:val="00A93182"/>
    <w:rsid w:val="00D21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202CA"/>
  <w15:docId w15:val="{BE261B87-0485-49EE-85CE-213B7E1B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paragraph" w:styleId="Header">
    <w:name w:val="header"/>
    <w:basedOn w:val="Normal"/>
    <w:link w:val="HeaderChar"/>
    <w:uiPriority w:val="99"/>
    <w:unhideWhenUsed/>
    <w:rsid w:val="00374878"/>
    <w:pPr>
      <w:tabs>
        <w:tab w:val="center" w:pos="4513"/>
        <w:tab w:val="right" w:pos="9026"/>
      </w:tabs>
      <w:spacing w:line="240" w:lineRule="auto"/>
    </w:pPr>
  </w:style>
  <w:style w:type="character" w:customStyle="1" w:styleId="HeaderChar">
    <w:name w:val="Header Char"/>
    <w:basedOn w:val="DefaultParagraphFont"/>
    <w:link w:val="Header"/>
    <w:uiPriority w:val="99"/>
    <w:rsid w:val="00374878"/>
  </w:style>
  <w:style w:type="paragraph" w:styleId="Footer">
    <w:name w:val="footer"/>
    <w:basedOn w:val="Normal"/>
    <w:link w:val="FooterChar"/>
    <w:uiPriority w:val="99"/>
    <w:unhideWhenUsed/>
    <w:rsid w:val="00374878"/>
    <w:pPr>
      <w:tabs>
        <w:tab w:val="center" w:pos="4513"/>
        <w:tab w:val="right" w:pos="9026"/>
      </w:tabs>
      <w:spacing w:line="240" w:lineRule="auto"/>
    </w:pPr>
  </w:style>
  <w:style w:type="character" w:customStyle="1" w:styleId="FooterChar">
    <w:name w:val="Footer Char"/>
    <w:basedOn w:val="DefaultParagraphFont"/>
    <w:link w:val="Footer"/>
    <w:uiPriority w:val="99"/>
    <w:rsid w:val="00374878"/>
  </w:style>
  <w:style w:type="paragraph" w:styleId="NormalWeb">
    <w:name w:val="Normal (Web)"/>
    <w:basedOn w:val="Normal"/>
    <w:uiPriority w:val="99"/>
    <w:unhideWhenUsed/>
    <w:rsid w:val="0037487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DefaultParagraphFont"/>
    <w:rsid w:val="00374878"/>
  </w:style>
  <w:style w:type="table" w:customStyle="1" w:styleId="1">
    <w:name w:val="1"/>
    <w:basedOn w:val="TableNormal"/>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yJWteX73J8oqEuyCq8QmuxT8g==">CgMxLjA4AHIhMUhNMTVEdHdrRlNLQnlkVWczbllnMU50eHZiLURic1Vl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977</Words>
  <Characters>5569</Characters>
  <Application>Microsoft Office Word</Application>
  <DocSecurity>0</DocSecurity>
  <Lines>46</Lines>
  <Paragraphs>13</Paragraphs>
  <ScaleCrop>false</ScaleCrop>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Wood</dc:creator>
  <cp:lastModifiedBy>Yvonne Hammerton-Jackson</cp:lastModifiedBy>
  <cp:revision>2</cp:revision>
  <dcterms:created xsi:type="dcterms:W3CDTF">2025-05-01T09:38:00Z</dcterms:created>
  <dcterms:modified xsi:type="dcterms:W3CDTF">2025-05-01T09:38:00Z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lpwstr>10300.0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_SourceUrl">
    <vt:lpwstr>_SourceUrl</vt:lpwstr>
  </property>
  <property fmtid="{D5CDD505-2E9C-101B-9397-08002B2CF9AE}" pid="9" name="_SharedFileIndex">
    <vt:lpwstr>_SharedFileIndex</vt:lpwstr>
  </property>
  <property fmtid="{D5CDD505-2E9C-101B-9397-08002B2CF9AE}" pid="10" name="ComplianceAssetId">
    <vt:lpwstr>ComplianceAssetId</vt:lpwstr>
  </property>
  <property fmtid="{D5CDD505-2E9C-101B-9397-08002B2CF9AE}" pid="11" name="TemplateUrl">
    <vt:lpwstr>TemplateUrl</vt:lpwstr>
  </property>
</Properties>
</file>